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407-ПП/4110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4110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4806,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одежды, инвентарный номер: 4806,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2089.00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2089.0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1880.10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1462.30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1253.40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626.70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208.90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188.01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146.23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125.34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104.45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62.67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41.78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2.08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407-ПП/4110 от "09" июля 2026 г. об определении участников торгов посредством публичного предложения ни один участник к торгам допущен не был.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связи с тем, что на участие в торгах не было допущено ни одного участника, организатором торгов принято решение о признании торгов несостоявшимися.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